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7373767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45e812b-93eb-40ef-af71-630f1b59ad0d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Республики Башкортостан </w:t>
      </w:r>
      <w:bookmarkEnd w:id="1"/>
    </w:p>
    <w:p>
      <w:pPr>
        <w:spacing w:before="0" w:after="0" w:line="408"/>
        <w:ind w:left="120"/>
        <w:jc w:val="center"/>
      </w:pPr>
      <w:bookmarkStart w:name="3f049807-601a-413c-8194-dd1245455409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2"/>
      <w:r>
        <w:rPr>
          <w:sz w:val="28"/>
        </w:rPr>
        <w:br/>
      </w:r>
      <w:r>
        <w:rPr>
          <w:sz w:val="28"/>
        </w:rPr>
        <w:br/>
      </w:r>
      <w:bookmarkStart w:name="3f049807-601a-413c-8194-dd1245455409" w:id="3"/>
      <w:bookmarkEnd w:id="3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с.Юрматы</w:t>
      </w:r>
    </w:p>
    <w:p>
      <w:pPr>
        <w:spacing w:before="0" w:after="0" w:line="408"/>
        <w:ind w:left="120"/>
        <w:jc w:val="center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Методическим объединением↵учителей русского языка и↵литературы, английского языка.↵башкирского языка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Абдрашитова Р.Т.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РАБОЧАЯ ПРОГРАММА КУРСА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ВНЕУРОЧНОЙ ДЕЯТЕЛЬНОСТИ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9115752)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«Разговоры о важном»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</w:t>
      </w:r>
      <w:bookmarkStart w:name="fdf741fe-61b4-4846-9624-c57455f368c3" w:id="4"/>
      <w:r>
        <w:rPr>
          <w:rFonts w:ascii="Times New Roman" w:hAnsi="Times New Roman"/>
          <w:b w:val="false"/>
          <w:i w:val="false"/>
          <w:color w:val="000000"/>
          <w:sz w:val="28"/>
        </w:rPr>
        <w:t>7</w:t>
      </w:r>
      <w:bookmarkEnd w:id="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7df60021-7801-4249-8dda-c60e776cc7f2" w:id="5"/>
      <w:r>
        <w:rPr>
          <w:rFonts w:ascii="Times New Roman" w:hAnsi="Times New Roman"/>
          <w:b/>
          <w:i w:val="false"/>
          <w:color w:val="000000"/>
          <w:sz w:val="28"/>
        </w:rPr>
        <w:t xml:space="preserve">с. Юрматы, 2025 </w:t>
      </w:r>
      <w:bookmarkEnd w:id="5"/>
      <w:r>
        <w:rPr>
          <w:sz w:val="28"/>
        </w:rPr>
        <w:br/>
      </w:r>
      <w:r>
        <w:rPr>
          <w:sz w:val="28"/>
        </w:rPr>
        <w:br/>
      </w:r>
      <w:bookmarkStart w:name="7df60021-7801-4249-8dda-c60e776cc7f2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cc06de56-f5a0-41c0-a918-251ce8512489" w:id="7"/>
      <w:r>
        <w:rPr>
          <w:rFonts w:ascii="Times New Roman" w:hAnsi="Times New Roman"/>
          <w:b/>
          <w:i w:val="false"/>
          <w:color w:val="000000"/>
          <w:sz w:val="28"/>
        </w:rPr>
        <w:t>год</w:t>
      </w:r>
      <w:bookmarkEnd w:id="7"/>
    </w:p>
    <w:p>
      <w:pPr>
        <w:spacing w:before="0" w:after="0"/>
        <w:ind w:left="120"/>
        <w:jc w:val="left"/>
      </w:pPr>
    </w:p>
    <w:bookmarkStart w:name="block-73737674" w:id="8"/>
    <w:p>
      <w:pPr>
        <w:sectPr>
          <w:pgSz w:w="11906" w:h="16383" w:orient="portrait"/>
        </w:sectPr>
      </w:pPr>
    </w:p>
    <w:bookmarkEnd w:id="8"/>
    <w:bookmarkEnd w:id="0"/>
    <w:bookmarkStart w:name="block-73737677" w:id="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ПОЯСНИТЕЛЬНАЯ ЗАПИСКА</w:t>
      </w:r>
    </w:p>
    <w:p>
      <w:pPr>
        <w:spacing w:before="0" w:after="0"/>
        <w:ind w:left="120"/>
        <w:jc w:val="left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Актуальность и назначение программы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Программа курса внеурочной деятельности «Разговоры о важном» (далее —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среднего общего образования, ориентирована на обеспечение индивидуальных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потребностей обучающихся и направлена на достижение планируемых результатов федеральных основных образовательных программ начального общего,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основного общего и среднего общего образования с учётом выбора участниками образовательных отношений курсов внеурочной деятельности.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здоровью, сохранение и укрепление традиционных российских духовно-нравственных ценностей.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Педагог помогает обучающемуся: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его российской идентичности;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интереса к познанию;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выстраивании собственного поведения с позиции нравственных и правовых норм;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создании и мотивации для участия в социально значимой деятельности;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развитии у школьников общекультурной компетентности;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развитии умения принимать осознанные решения и делать выбор;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осознании своего места в обществе;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познании себя, своих мотивов, устремлений, склонностей;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формировании готовности к личностному самоопределению.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Нормативно-правовую основу рабочей программы курса внеурочной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деятельности «Разговоры о важном» составляют следующие документы: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1. Федеральный закон от 29.12.2012 № 273-ФЗ «Об образовании в Российской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Федерации».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2. Указ Президента Российской Федерации от 02.07.2021 № 400 «О Стратегии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национальной безопасности Российской Федерации».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3. Указ Президента Российской Федерации от 09.11.2022 № 809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«Об утверждении Основ государственной политики по сохранению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 укреплению традиционных российских духовно-нравственных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ценностей».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4. Распоряжение Правительства Российской Федерации от 29.04.2015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№ 996-р «Об утверждении Стратегии развития воспитания на период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до 2025 года».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5. Приказ Минпросвещения России от 31.05.2021 № 286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федерального государственного образовательного стандарта начального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общего образования».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6. Приказ Минпросвещения России от 31.05.2021 №287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федерального государственного образовательного стандарта основного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общего образования».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7. Приказ Минобрнауки России от 17.05.2012 № 413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федерального государственного образовательного стандарта среднего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общего образования».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8. Приказ Минпросвещения России от 18.05.2023 № 372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федеральной образовательной программы начального общего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образования».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9. Приказ Минпросвещения России от 18.05.2023 № 370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федеральной образовательной программы основного общего образования».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10. Приказ Минпросвещения России от 18.05.2023 № 371 «Об утверждении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федеральной образовательной программы среднего общего образования».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11. Письмо Минпросвещения России от 18.02.2025 № 06-221 «О направлении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информации» (вместе с Методическими рекомендациями по реализации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цикла внеурочных занятий «Разговоры о важном»).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Программа может быть реализована в работе с обучающимися 1‒2, 3‒4, 5‒7,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8‒9 и 10‒11 классов, в течение одного учебного года, если занятия проводятся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1 раз в неделю, 34/35 учебных часов.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Занятия по программе проводятся в формах, соответствующих возрастным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особенностям обучающихся и позволяющих им вырабатывать собственную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мировоззренческую позицию по обсуждаемым темам (например,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познавательные беседы, деловые игры, викторины, интервью, блиц-опросы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 т. д.). Следует отметить, что внеурочные занятия входят в общую систему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воспитательной работы образовательной организации, поэтому тематика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 содержание должны обеспечить реализацию их назначения и целей.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Это позволяет на практике соединить учебную и воспитательную деятельность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педагога, ориентировать её не только на интеллектуальное,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но и на нравственное, социальное развитие ребёнка.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Многие темы внеурочных занятий выходят за рамки содержания, изучаемого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на уроках, но это не означает, что учитель будет обязательно добиваться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точного усвоения нового знания, запоминания и чёткого воспроизведения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нового термина или понятия. В течение учебного года обучающиеся много раз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будут возвращаться к обсуждению одних и тех же понятий, что послужит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постепенному осознанному их принятию.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Наличие сценариев внеурочных занятий не означает формального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следования им. При реализации содержания занятия, которое предлагается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 сценарии, педагог учитывает региональные, национальные, этнокультурные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особенности территории, где функционирует данная образовательная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организация. Обязательно учитывается и уровень развития школьников,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их интересы и потребности. При необходимости, исходя из статуса семей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обучающихся, целесообразно уточнить (изменить, скорректировать)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 творческие задания, выполнять которые предлагается вместе с родителями,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другими членами семьи.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Личностных результатов можно достичь, увлекая школьников совместной,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интересной и многообразной деятельностью, позволяющей раскрыть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потенциал каждого; используя разные формы работы; устанавливая во время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занятий доброжелательную, поддерживающую атмосферу; насыщая занятия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ценностным содержанием. Задача педагога, организуя беседы, дать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возможность школьнику анализировать, сравнивать и выбирать.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Внеурочное занятие проходит каждый понедельник. Оно начинается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поднятием Государственного флага Российской Федерации, слушанием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(исполнением) Государственного гимна Российской Федерации. Это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мероприятие проходит в общем школьном актовом зале. Затем обучающиеся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расходятся по классам, где проходит тематическая часть занятия.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При подготовке к занятию учитель должен внимательно ознакомиться со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сценарием и методическими комментариями к нему. Необходимо обратить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внимание на три структурные части сценария: первая часть — мотивационная,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вторая часть — основная, третья часть — заключительная.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Цель мотивационной части занятия — знакомство обучающихся с темой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занятия, выдвижение мотива его проведения. Эта часть обычно начинается с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просмотра видеоматериала, оценка которого является введением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 дальнейшую содержательную часть занятия.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Основная часть строится как сочетание разнообразной деятельности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обучающихся: интеллектуальной (работа с представленной информацией),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коммуникативной (беседы, обсуждение видеоролика), практической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(выполнение разнообразных заданий), игровой (дидактическая и ролевая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игра), творческой (обсуждение воображаемых ситуаций, художественное т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ворчество).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заключительной части подводятся итоги занятия.</w:t>
      </w:r>
    </w:p>
    <w:bookmarkStart w:name="block-73737677" w:id="10"/>
    <w:p>
      <w:pPr>
        <w:sectPr>
          <w:pgSz w:w="11906" w:h="16383" w:orient="portrait"/>
        </w:sectPr>
      </w:pPr>
    </w:p>
    <w:bookmarkEnd w:id="10"/>
    <w:bookmarkEnd w:id="9"/>
    <w:bookmarkStart w:name="block-73737673" w:id="1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СОДЕРЖАНИЕ КУРСА ВНЕУРОЧНОЙ ДЕЯТЕЛЬНОСТИ </w:t>
      </w:r>
      <w:r>
        <w:rPr>
          <w:rFonts w:ascii="Times New Roman" w:hAnsi="Times New Roman"/>
          <w:b/>
          <w:i w:val="false"/>
          <w:color w:val="333333"/>
          <w:sz w:val="28"/>
        </w:rPr>
        <w:t>«РАЗГОВОРЫ О ВАЖНОМ»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Зачем человеку учиться?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Русский язык в эпоху цифровых технологий.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Цифровой суверенитет страны.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Мирный атом. День работника атомной промышленности.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О творчестве. Ко Дню музыки.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Что такое уважение? Ко Дню учителя.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понять друг друга разным поколениям?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О городах России. Ко Дню народного единства.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Общество безграничных возможностей.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Селекция и генетика. К 170-летию И. В. Мичурина.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Как решать конфликты и справляться с трудностями.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Профессия — жизнь спасать.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Домашние питомцы. Всемирный день питомца.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Роль домашних питомцевв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Россия — страна победителей. Ко Дню Героев Отечества.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Закон и справедливость. Ко Дню Конституции.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Совесть внутри нас.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Календарь полезных дел. Новогоднее занятие.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создают мультфильмы? Мультипликация, анимация.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Музейное дело. 170 лет Третьяковской галерее.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создавать свой бизнес?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Есть ли у знания границы? Ко Дню науки.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Слушать, слышать и договариваться. Кто такие дипломаты?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Герой из соседнего двора. Региональный урок ко Дню защитника 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Отечества.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День наставника.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Большой. За кулисами. 250 лет Большому театру и 150 лет Союзу 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театральных деятелей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справляться с волнением?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65 лет триумфа. Ко Дню космонавтики.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Как мусор получает «вторую жизнь»? 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Технологии переработки.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Что значит работать в команде? Сила команды. Ко Дню труда.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Песни о войне. Ко Дню Победы.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Ценности, которые нас объединяют.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bookmarkStart w:name="block-73737673" w:id="12"/>
    <w:p>
      <w:pPr>
        <w:sectPr>
          <w:pgSz w:w="11906" w:h="16383" w:orient="portrait"/>
        </w:sectPr>
      </w:pPr>
    </w:p>
    <w:bookmarkEnd w:id="12"/>
    <w:bookmarkEnd w:id="11"/>
    <w:bookmarkStart w:name="block-73737676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гражданского воспитания: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патриотического воспитания: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духовно-нравственного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эстетического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физического воспитания: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трудового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экологического воспитания: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ценности научного познания: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адаптации обучающегося к изменяющимся условиям социальной и природной среды: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МЕТАПРЕДМЕТНЫЕ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овладения познавательными универсальными учебными действиями: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В сфере овладения коммуникативными универсальными учебными действиями: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В сфере овладения регулятивными универсальными учебными действиями: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Русский язык: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Литература: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аргументированную оценку прочитанному.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Иностранный язык: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развитие умений сравнивать, находить сходства и отличия в культуре и традициях народов России и других стран.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Информатика: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>История: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формирование умений соотносить события истории разных стран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Обществознание: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/>
          <w:color w:val="333333"/>
          <w:sz w:val="28"/>
        </w:rPr>
        <w:t xml:space="preserve">География: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bookmarkStart w:name="block-73737676" w:id="14"/>
    <w:p>
      <w:pPr>
        <w:sectPr>
          <w:pgSz w:w="11906" w:h="16383" w:orient="portrait"/>
        </w:sectPr>
      </w:pPr>
    </w:p>
    <w:bookmarkEnd w:id="14"/>
    <w:bookmarkEnd w:id="13"/>
    <w:bookmarkStart w:name="block-73737675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5-9 КЛАССЫ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09"/>
        <w:gridCol w:w="2480"/>
        <w:gridCol w:w="1760"/>
        <w:gridCol w:w="3040"/>
        <w:gridCol w:w="2640"/>
        <w:gridCol w:w="3610"/>
      </w:tblGrid>
      <w:tr>
        <w:trPr>
          <w:trHeight w:val="8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Количество часов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Основное содержание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Основные виды деятельности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Цифровые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1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человеку учиться?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Формирующиеся ценности: жизнь, созидательный труд, патриотизм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8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эпоху цифровых технологий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5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Цифровой суверенитет страны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Формирующиеся ценности: патриотизм, права и свободы человека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4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Формирующиеся ценности: патриотизм,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1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творчестве. Ко Дню музыки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Формирующиеся ценности: приоритет духовного над материальным, служение Отечеству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9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уважение? Ко Дню учителя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понять друг друга разным поколениям?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Формирующиеся ценности: крепкая семья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805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2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безграничных возможностей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Формирующиеся ценности: жизнь, взаимоуважение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24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Селекция и генетика. К 170-летию И. В. Мичурина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страны. Возможности для подрастающего поколения в познании мира и личном развитии. Формирующиеся ценности: патриотизм, высокие нравственные идеалы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1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9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Профессия — жизнь спасать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59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питомцы. Всемирный день питомца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 Формирующиеся ценности: милосердие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46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7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и справедливость. Ко Дню Конституции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59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Совесть внутри нас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Формирующиеся ценности: патриотизм,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4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Формирующиеся ценности: крепкая семья, единство народов России, взаимопомощь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7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966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Формирующиеся ценности: приоритет духовного над материальным, служение Отечеству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81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создавать свой бизнес?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Формирующиеся ценности: коллективизм,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70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Есть ли у знания границы? Ко Дню науки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Формирующиеся ценности: патриотизм,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834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564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54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наставника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Формирующиеся ценности: служение Отечеству,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832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Формирующиеся ценности: приоритет духовного над материальным,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справляться с волнением?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Формирующиеся ценности: жизнь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939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 лет триумфа. Ко Дню космонавтики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Формирующиеся ценности: служение Отечеству, историческая память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727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мусор получает «вторую жизнь»? Технологии переработки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43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6195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Песни о войне. Ко Дню Победы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10740" w:hRule="atLeast"/>
          <w:trHeight w:val="144" w:hRule="atLeast"/>
        </w:trPr>
        <w:tc>
          <w:tcPr>
            <w:tcW w:w="2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Ценности, которые нас объединяют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Формирующиеся ценности: традиционные российские духовно-нравственные ценности</w:t>
            </w:r>
          </w:p>
        </w:tc>
        <w:tc>
          <w:tcPr>
            <w:tcW w:w="18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https://разговорыоважном.рф/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3737675" w:id="16"/>
    <w:p>
      <w:pPr>
        <w:sectPr>
          <w:pgSz w:w="16383" w:h="11906" w:orient="landscape"/>
        </w:sectPr>
      </w:pPr>
    </w:p>
    <w:bookmarkEnd w:id="16"/>
    <w:bookmarkEnd w:id="1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%D1%80%D0%B0%D0%B7%D0%B3%D0%BE%D0%B2%D0%BE%D1%80%D1%8B%D0%BE%D0%B2%D0%B0%D0%B6%D0%BD%D0%BE%D0%BC.%D1%80%D1%84/" Type="http://schemas.openxmlformats.org/officeDocument/2006/relationships/hyperlink" Id="rId4"/>
    <Relationship TargetMode="External" Target="https://%D1%80%D0%B0%D0%B7%D0%B3%D0%BE%D0%B2%D0%BE%D1%80%D1%8B%D0%BE%D0%B2%D0%B0%D0%B6%D0%BD%D0%BE%D0%BC.%D1%80%D1%84/" Type="http://schemas.openxmlformats.org/officeDocument/2006/relationships/hyperlink" Id="rId5"/>
    <Relationship TargetMode="External" Target="https://%D1%80%D0%B0%D0%B7%D0%B3%D0%BE%D0%B2%D0%BE%D1%80%D1%8B%D0%BE%D0%B2%D0%B0%D0%B6%D0%BD%D0%BE%D0%BC.%D1%80%D1%84/" Type="http://schemas.openxmlformats.org/officeDocument/2006/relationships/hyperlink" Id="rId6"/>
    <Relationship TargetMode="External" Target="https://%D1%80%D0%B0%D0%B7%D0%B3%D0%BE%D0%B2%D0%BE%D1%80%D1%8B%D0%BE%D0%B2%D0%B0%D0%B6%D0%BD%D0%BE%D0%BC.%D1%80%D1%84/" Type="http://schemas.openxmlformats.org/officeDocument/2006/relationships/hyperlink" Id="rId7"/>
    <Relationship TargetMode="External" Target="https://%D1%80%D0%B0%D0%B7%D0%B3%D0%BE%D0%B2%D0%BE%D1%80%D1%8B%D0%BE%D0%B2%D0%B0%D0%B6%D0%BD%D0%BE%D0%BC.%D1%80%D1%84/" Type="http://schemas.openxmlformats.org/officeDocument/2006/relationships/hyperlink" Id="rId8"/>
    <Relationship TargetMode="External" Target="https://%D1%80%D0%B0%D0%B7%D0%B3%D0%BE%D0%B2%D0%BE%D1%80%D1%8B%D0%BE%D0%B2%D0%B0%D0%B6%D0%BD%D0%BE%D0%BC.%D1%80%D1%84/" Type="http://schemas.openxmlformats.org/officeDocument/2006/relationships/hyperlink" Id="rId9"/>
    <Relationship TargetMode="External" Target="https://%D1%80%D0%B0%D0%B7%D0%B3%D0%BE%D0%B2%D0%BE%D1%80%D1%8B%D0%BE%D0%B2%D0%B0%D0%B6%D0%BD%D0%BE%D0%BC.%D1%80%D1%84/" Type="http://schemas.openxmlformats.org/officeDocument/2006/relationships/hyperlink" Id="rId10"/>
    <Relationship TargetMode="External" Target="https://%D1%80%D0%B0%D0%B7%D0%B3%D0%BE%D0%B2%D0%BE%D1%80%D1%8B%D0%BE%D0%B2%D0%B0%D0%B6%D0%BD%D0%BE%D0%BC.%D1%80%D1%84/" Type="http://schemas.openxmlformats.org/officeDocument/2006/relationships/hyperlink" Id="rId11"/>
    <Relationship TargetMode="External" Target="https://%D1%80%D0%B0%D0%B7%D0%B3%D0%BE%D0%B2%D0%BE%D1%80%D1%8B%D0%BE%D0%B2%D0%B0%D0%B6%D0%BD%D0%BE%D0%BC.%D1%80%D1%84/" Type="http://schemas.openxmlformats.org/officeDocument/2006/relationships/hyperlink" Id="rId12"/>
    <Relationship TargetMode="External" Target="https://%D1%80%D0%B0%D0%B7%D0%B3%D0%BE%D0%B2%D0%BE%D1%80%D1%8B%D0%BE%D0%B2%D0%B0%D0%B6%D0%BD%D0%BE%D0%BC.%D1%80%D1%84/" Type="http://schemas.openxmlformats.org/officeDocument/2006/relationships/hyperlink" Id="rId13"/>
    <Relationship TargetMode="External" Target="https://%D1%80%D0%B0%D0%B7%D0%B3%D0%BE%D0%B2%D0%BE%D1%80%D1%8B%D0%BE%D0%B2%D0%B0%D0%B6%D0%BD%D0%BE%D0%BC.%D1%80%D1%84/" Type="http://schemas.openxmlformats.org/officeDocument/2006/relationships/hyperlink" Id="rId14"/>
    <Relationship TargetMode="External" Target="https://%D1%80%D0%B0%D0%B7%D0%B3%D0%BE%D0%B2%D0%BE%D1%80%D1%8B%D0%BE%D0%B2%D0%B0%D0%B6%D0%BD%D0%BE%D0%BC.%D1%80%D1%84/" Type="http://schemas.openxmlformats.org/officeDocument/2006/relationships/hyperlink" Id="rId15"/>
    <Relationship TargetMode="External" Target="https://%D1%80%D0%B0%D0%B7%D0%B3%D0%BE%D0%B2%D0%BE%D1%80%D1%8B%D0%BE%D0%B2%D0%B0%D0%B6%D0%BD%D0%BE%D0%BC.%D1%80%D1%84/" Type="http://schemas.openxmlformats.org/officeDocument/2006/relationships/hyperlink" Id="rId16"/>
    <Relationship TargetMode="External" Target="https://%D1%80%D0%B0%D0%B7%D0%B3%D0%BE%D0%B2%D0%BE%D1%80%D1%8B%D0%BE%D0%B2%D0%B0%D0%B6%D0%BD%D0%BE%D0%BC.%D1%80%D1%84/" Type="http://schemas.openxmlformats.org/officeDocument/2006/relationships/hyperlink" Id="rId17"/>
    <Relationship TargetMode="External" Target="https://%D1%80%D0%B0%D0%B7%D0%B3%D0%BE%D0%B2%D0%BE%D1%80%D1%8B%D0%BE%D0%B2%D0%B0%D0%B6%D0%BD%D0%BE%D0%BC.%D1%80%D1%84/" Type="http://schemas.openxmlformats.org/officeDocument/2006/relationships/hyperlink" Id="rId18"/>
    <Relationship TargetMode="External" Target="https://%D1%80%D0%B0%D0%B7%D0%B3%D0%BE%D0%B2%D0%BE%D1%80%D1%8B%D0%BE%D0%B2%D0%B0%D0%B6%D0%BD%D0%BE%D0%BC.%D1%80%D1%84/" Type="http://schemas.openxmlformats.org/officeDocument/2006/relationships/hyperlink" Id="rId19"/>
    <Relationship TargetMode="External" Target="https://%D1%80%D0%B0%D0%B7%D0%B3%D0%BE%D0%B2%D0%BE%D1%80%D1%8B%D0%BE%D0%B2%D0%B0%D0%B6%D0%BD%D0%BE%D0%BC.%D1%80%D1%84/" Type="http://schemas.openxmlformats.org/officeDocument/2006/relationships/hyperlink" Id="rId20"/>
    <Relationship TargetMode="External" Target="https://%D1%80%D0%B0%D0%B7%D0%B3%D0%BE%D0%B2%D0%BE%D1%80%D1%8B%D0%BE%D0%B2%D0%B0%D0%B6%D0%BD%D0%BE%D0%BC.%D1%80%D1%84/" Type="http://schemas.openxmlformats.org/officeDocument/2006/relationships/hyperlink" Id="rId21"/>
    <Relationship TargetMode="External" Target="https://%D1%80%D0%B0%D0%B7%D0%B3%D0%BE%D0%B2%D0%BE%D1%80%D1%8B%D0%BE%D0%B2%D0%B0%D0%B6%D0%BD%D0%BE%D0%BC.%D1%80%D1%84/" Type="http://schemas.openxmlformats.org/officeDocument/2006/relationships/hyperlink" Id="rId22"/>
    <Relationship TargetMode="External" Target="https://%D1%80%D0%B0%D0%B7%D0%B3%D0%BE%D0%B2%D0%BE%D1%80%D1%8B%D0%BE%D0%B2%D0%B0%D0%B6%D0%BD%D0%BE%D0%BC.%D1%80%D1%84/" Type="http://schemas.openxmlformats.org/officeDocument/2006/relationships/hyperlink" Id="rId23"/>
    <Relationship TargetMode="External" Target="https://%D1%80%D0%B0%D0%B7%D0%B3%D0%BE%D0%B2%D0%BE%D1%80%D1%8B%D0%BE%D0%B2%D0%B0%D0%B6%D0%BD%D0%BE%D0%BC.%D1%80%D1%84/" Type="http://schemas.openxmlformats.org/officeDocument/2006/relationships/hyperlink" Id="rId24"/>
    <Relationship TargetMode="External" Target="https://%D1%80%D0%B0%D0%B7%D0%B3%D0%BE%D0%B2%D0%BE%D1%80%D1%8B%D0%BE%D0%B2%D0%B0%D0%B6%D0%BD%D0%BE%D0%BC.%D1%80%D1%84/" Type="http://schemas.openxmlformats.org/officeDocument/2006/relationships/hyperlink" Id="rId25"/>
    <Relationship TargetMode="External" Target="https://%D1%80%D0%B0%D0%B7%D0%B3%D0%BE%D0%B2%D0%BE%D1%80%D1%8B%D0%BE%D0%B2%D0%B0%D0%B6%D0%BD%D0%BE%D0%BC.%D1%80%D1%84/" Type="http://schemas.openxmlformats.org/officeDocument/2006/relationships/hyperlink" Id="rId26"/>
    <Relationship TargetMode="External" Target="https://%D1%80%D0%B0%D0%B7%D0%B3%D0%BE%D0%B2%D0%BE%D1%80%D1%8B%D0%BE%D0%B2%D0%B0%D0%B6%D0%BD%D0%BE%D0%BC.%D1%80%D1%84/" Type="http://schemas.openxmlformats.org/officeDocument/2006/relationships/hyperlink" Id="rId27"/>
    <Relationship TargetMode="External" Target="https://%D1%80%D0%B0%D0%B7%D0%B3%D0%BE%D0%B2%D0%BE%D1%80%D1%8B%D0%BE%D0%B2%D0%B0%D0%B6%D0%BD%D0%BE%D0%BC.%D1%80%D1%84/" Type="http://schemas.openxmlformats.org/officeDocument/2006/relationships/hyperlink" Id="rId28"/>
    <Relationship TargetMode="External" Target="https://%D1%80%D0%B0%D0%B7%D0%B3%D0%BE%D0%B2%D0%BE%D1%80%D1%8B%D0%BE%D0%B2%D0%B0%D0%B6%D0%BD%D0%BE%D0%BC.%D1%80%D1%84/" Type="http://schemas.openxmlformats.org/officeDocument/2006/relationships/hyperlink" Id="rId29"/>
    <Relationship TargetMode="External" Target="https://%D1%80%D0%B0%D0%B7%D0%B3%D0%BE%D0%B2%D0%BE%D1%80%D1%8B%D0%BE%D0%B2%D0%B0%D0%B6%D0%BD%D0%BE%D0%BC.%D1%80%D1%84/" Type="http://schemas.openxmlformats.org/officeDocument/2006/relationships/hyperlink" Id="rId30"/>
    <Relationship TargetMode="External" Target="https://%D1%80%D0%B0%D0%B7%D0%B3%D0%BE%D0%B2%D0%BE%D1%80%D1%8B%D0%BE%D0%B2%D0%B0%D0%B6%D0%BD%D0%BE%D0%BC.%D1%80%D1%84/" Type="http://schemas.openxmlformats.org/officeDocument/2006/relationships/hyperlink" Id="rId31"/>
    <Relationship TargetMode="External" Target="https://%D1%80%D0%B0%D0%B7%D0%B3%D0%BE%D0%B2%D0%BE%D1%80%D1%8B%D0%BE%D0%B2%D0%B0%D0%B6%D0%BD%D0%BE%D0%BC.%D1%80%D1%84/" Type="http://schemas.openxmlformats.org/officeDocument/2006/relationships/hyperlink" Id="rId32"/>
    <Relationship TargetMode="External" Target="https://%D1%80%D0%B0%D0%B7%D0%B3%D0%BE%D0%B2%D0%BE%D1%80%D1%8B%D0%BE%D0%B2%D0%B0%D0%B6%D0%BD%D0%BE%D0%BC.%D1%80%D1%84/" Type="http://schemas.openxmlformats.org/officeDocument/2006/relationships/hyperlink" Id="rId33"/>
    <Relationship TargetMode="External" Target="https://%D1%80%D0%B0%D0%B7%D0%B3%D0%BE%D0%B2%D0%BE%D1%80%D1%8B%D0%BE%D0%B2%D0%B0%D0%B6%D0%BD%D0%BE%D0%BC.%D1%80%D1%84/" Type="http://schemas.openxmlformats.org/officeDocument/2006/relationships/hyperlink" Id="rId34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